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2647" w14:textId="2f82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16-107/VIII.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35 218,0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382,0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29- 211/VIII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29- 211/VIII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Маканшы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