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63ca" w14:textId="a756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Карабутинского сельского округа района Мақаншы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декабря 2024 года № 16-104/VIII.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Мақаншы области Абай от 30.05.2025 </w:t>
      </w:r>
      <w:r>
        <w:rPr>
          <w:rFonts w:ascii="Times New Roman"/>
          <w:b w:val="false"/>
          <w:i w:val="false"/>
          <w:color w:val="000000"/>
          <w:sz w:val="28"/>
        </w:rPr>
        <w:t>№ 22-155/VIII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Карабутинского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28 114,3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7 012,3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21 102,0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32 772,0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3 192,0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3 192,0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29-209/VIII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района Мақаншы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Мақаншы области Абай от 05.12.2025 </w:t>
      </w:r>
      <w:r>
        <w:rPr>
          <w:rFonts w:ascii="Times New Roman"/>
          <w:b w:val="false"/>
          <w:i w:val="false"/>
          <w:color w:val="000000"/>
          <w:sz w:val="28"/>
        </w:rPr>
        <w:t>№ 29-209/VIII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28 114,3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5 969,3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V.Дефицит (профицита)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 (использование 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района Мақаншы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7 955,0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5 136,0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24 559,0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V.Дефицит (профицита)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 (использование 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района Мақаншы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34 266,0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9 707,0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5 496,0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24 559,0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24 559,0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34 266,0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V.Дефицит (профицита)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 (использование профицита) бюджета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аппарата акима города районного значения, села, поселка, сельского округа перед вышестоящим бюджетом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