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2e88" w14:textId="a772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Коктерекского сельского округа района Мақаншы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декабря 2024 года № 16-102/VIII.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Мақаншы области Абай от 30.05.2025 </w:t>
      </w:r>
      <w:r>
        <w:rPr>
          <w:rFonts w:ascii="Times New Roman"/>
          <w:b w:val="false"/>
          <w:i w:val="false"/>
          <w:color w:val="000000"/>
          <w:sz w:val="28"/>
        </w:rPr>
        <w:t>№ 22-156/VIII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Коктерекского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38 116,0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39 737,0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1 621,0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29-210/VIII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района Мақаншы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29-210/VIII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налоги на товары,работы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Постуления и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12 841,0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26 109,0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