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7c5b" w14:textId="5257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Маканчинского сельского округа района Мақаншы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декабря 2024 года № 16-100/VIII.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Мақаншы области Абай от 30.05.2025 </w:t>
      </w:r>
      <w:r>
        <w:rPr>
          <w:rFonts w:ascii="Times New Roman"/>
          <w:b w:val="false"/>
          <w:i w:val="false"/>
          <w:color w:val="000000"/>
          <w:sz w:val="28"/>
        </w:rPr>
        <w:t>№ 22-149/VIII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Маканчинского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 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355 534,0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127 290,0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228 244,0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363 603,0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-8 069,0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8 069,0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8 069,0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05.12.2025 </w:t>
      </w:r>
      <w:r>
        <w:rPr>
          <w:rFonts w:ascii="Times New Roman"/>
          <w:b w:val="false"/>
          <w:i w:val="false"/>
          <w:color w:val="000000"/>
          <w:sz w:val="28"/>
        </w:rPr>
        <w:t>№ 29- 203/VIII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района Мақаншы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района Мақаншы области Абай от 05.12.2025 </w:t>
      </w:r>
      <w:r>
        <w:rPr>
          <w:rFonts w:ascii="Times New Roman"/>
          <w:b w:val="false"/>
          <w:i w:val="false"/>
          <w:color w:val="000000"/>
          <w:sz w:val="28"/>
        </w:rPr>
        <w:t>№ 29- 203/VIII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355 534,0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127 290,0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75 727,0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75 727,0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51 423,0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228 244,0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228 244,0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363 603,0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района Мақаншы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101 105,0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100 566,0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52 694,0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6 208,0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101 105,0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52 313,0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52 313,0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52 313,0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52 313,0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108 145,0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107 606,0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51 063,0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51 063,0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56 383,0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6 643,0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108 145,0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