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e578" w14:textId="7d7e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23 декабря 2024 года № 15-92/VIII.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Маканшы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6 398 346,6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1 180 599,0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266 588,0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4 947 114,6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7 750 783,4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45 223,0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57 014 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307 500,0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307 500,0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- 1 705 159,8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1 705 159,8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1 689 014,0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11 791,0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27 936,8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28.11.2025 </w:t>
      </w:r>
      <w:r>
        <w:rPr>
          <w:rFonts w:ascii="Times New Roman"/>
          <w:b w:val="false"/>
          <w:i w:val="false"/>
          <w:color w:val="000000"/>
          <w:sz w:val="28"/>
        </w:rPr>
        <w:t>№ 28-199/VIII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2025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Мақаншы области Абай от 28.11.2025 </w:t>
      </w:r>
      <w:r>
        <w:rPr>
          <w:rFonts w:ascii="Times New Roman"/>
          <w:b w:val="false"/>
          <w:i w:val="false"/>
          <w:color w:val="000000"/>
          <w:sz w:val="28"/>
        </w:rPr>
        <w:t>№ 28-199/VIII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6 398 346,6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1 180 599,0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559 748,0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4 947 114,6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4 946 923,6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4 946 923,6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7 750 783,4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1 372 502,7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295 568,0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128 300,0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1 041 306,7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988 964,7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52 173,0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936 791,7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498 561,5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286 938,5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286 938,5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67 890,5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124 576,0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151 623,0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99 255,0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жилищных сертификатов в качестве социальной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4 022 409,2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поддержки устойчивого развития и роста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2 139 280,0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1 113 954,1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995 928,1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977 927,1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664 255,1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664 255,1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565 210,1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346 778,0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151 552,0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99 865,0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95 161,0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189 434,3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964 704,9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955 704,9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955 704,9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955 704,9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253 622,0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253 622,0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253 622,0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253 622,0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-1 705 159,8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1 705 159,8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27 936,8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27 936,8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27 936,8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5 166 910,0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1 151 059,0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559 558,0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3 950 052,0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3 950 052,0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3 950 052,0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5 166 910,0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352 102,0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272 910,0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238 403,0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97 560,0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715 449,0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183 921,0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183 921,0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120 776,0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1 598 375,0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поддержки устойчивого развития и роста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754 092,0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734 092,0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731 092,0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387 183,0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387 183,0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307 183,0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281 865,0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50 241,0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1 362 233,0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1 353 233,0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1 353 233,0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1 353 233,0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436 410,0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436 410,0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5 166 910,0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1 151 059,0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559 558,0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3 950 052,0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3 950 052,0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3 950 052,0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5 166 910,0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352 102,0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272 910,0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238 403,0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97 560,0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715 449,0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368 680,0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183 921,0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183 921,0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120 776,0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1 598 375,0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поддержки устойчивого развития и роста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754 092,0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734 092,0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731 092,0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387 183,0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387 183,0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307 183,0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281 865,0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50 241,0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1 362 233,0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1 353 233,0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1 353 233,0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1 353 233,0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436 410,0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436 410,0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253 479,0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