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bfcdc" w14:textId="e8bfc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маслихата района Мақаншы области Абай"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Мақаншы области Абай от 27 сентября 2024 года № 11-60/VIII. Отменено решением маслихата района Мақаншы области Абай от 17 февраля 2026 года № 33-235/VIII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района Мақаншы области Абай от 17.02.2026 </w:t>
      </w:r>
      <w:r>
        <w:rPr>
          <w:rFonts w:ascii="Times New Roman"/>
          <w:b w:val="false"/>
          <w:i w:val="false"/>
          <w:color w:val="ff0000"/>
          <w:sz w:val="28"/>
        </w:rPr>
        <w:t>№ 33-235/VIII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 оценки деятельности административных государственных служащих корпуса "Б"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13, маслихат района Мақаншы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государственного учреждения "Аппарат маслихата района Мақаншы области Абай"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Мақаншы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11-60/VIII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маслихата района Мақаншы области Абай"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оценки деятельности административных государственных служащих корпуса "Б" государственного учреждения "Аппарат маслихата района Мақаншы области Абай" (далее – Методика)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 оценки деятельности административных государственных служащих корпуса "Б"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Типовая методика),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под № 16299) и определяет порядок оценки деятельности административных государственных служащих корпуса "Б" государственного учреждения "Аппарат маслихата района Мақаншы области Абай" (далее - аппарат маслихата).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- лицо, по отношению к которому непосредственный руководитель оцениваемого служащего находится в прямом подчинении;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-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-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маслихата - административный государственный служащий корпуса "Б" категории  Е - 2;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- лицо, занимающее административную государственную должность корпуса "Б", за исключением руководителя аппарата маслихата;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- руководитель аппарата маслихата или служащий корпуса "Б";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- КЦИ) - показатели, устанавливаемые для руководителя аппарата маслихата и направленные на повышение эффективности деятельности государственного органа;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- метод оценки, при котором оценка деятельности служащих корпуса "Б" определяется с учетом степени их соответствия параметрам оценки -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360 -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-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- период оценки результатов работы государственного служащего.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 Оценка осуществляется на основании результатов достижения КЦИ, методами ранжирования и 360 в зависимости от категории должности оцениваемого лица.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маслихата района Мақаншы области Абай от 11.04.2025 </w:t>
      </w:r>
      <w:r>
        <w:rPr>
          <w:rFonts w:ascii="Times New Roman"/>
          <w:b w:val="false"/>
          <w:i w:val="false"/>
          <w:color w:val="000000"/>
          <w:sz w:val="28"/>
        </w:rPr>
        <w:t>№ 19-126/VIII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маслихата района Мақаншы области Абай от 11.04.2025 </w:t>
      </w:r>
      <w:r>
        <w:rPr>
          <w:rFonts w:ascii="Times New Roman"/>
          <w:b w:val="false"/>
          <w:i w:val="false"/>
          <w:color w:val="000000"/>
          <w:sz w:val="28"/>
        </w:rPr>
        <w:t>№ 19-126/VIII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маслихата района Мақаншы области Абай от 11.04.2025 </w:t>
      </w:r>
      <w:r>
        <w:rPr>
          <w:rFonts w:ascii="Times New Roman"/>
          <w:b w:val="false"/>
          <w:i w:val="false"/>
          <w:color w:val="000000"/>
          <w:sz w:val="28"/>
        </w:rPr>
        <w:t>№ 19-126/VIII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Результаты оценки по методу 360 являются основанием для принятия решений по обучению служащего.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Организационное сопровождение оценки обеспечивается руководителем отдела по организационно-кадровым вопросам аппарата маслихата (далее – руководитель отдела), в случае его отсутствия – лицом, на которое возложено исполнение обязанностей руководителя отдела, в том числе посредством информационной системы.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руководителем отдела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Служба управления персоналом обеспечивает ознакомление оцениваемого служащего с результатами оценки в течение двух рабочих дней со дня ее завершения.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маслихата района Мақаншы области Абай от 11.04.2025 </w:t>
      </w:r>
      <w:r>
        <w:rPr>
          <w:rFonts w:ascii="Times New Roman"/>
          <w:b w:val="false"/>
          <w:i w:val="false"/>
          <w:color w:val="000000"/>
          <w:sz w:val="28"/>
        </w:rPr>
        <w:t>№ 19-126/VIII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Документы, связанные с оценкой, хранятся у руководителя отдела в течение трех лет со дня завершения оценки, а также при наличии технической возможности в информационной системе.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 Законом 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"О доступе к информации"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Разногласия, связанные с процедурой оценки, рассматриваются руководителем отдела при содействии всех заинтересованных лиц и сторон.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общих результатов работы аппарата маслихата за оцениваемый период;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отдела обеспечивает: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отдела и участникам калибровочных сессий.</w:t>
      </w:r>
    </w:p>
    <w:bookmarkEnd w:id="54"/>
    <w:bookmarkStart w:name="z6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маслихата по достижению КЦИ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аппарата маслихата осуществляется на основе оценки достижения КЦИ.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устанавливается оценивающим лицом по согласованию с руководителем отдела в индивидуальном плане работы руководителя аппарата маслихата, составляемого в течение десяти рабочих дней после начала оцениваемого периода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 к Типовой методике.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руководитель отдела обеспечивает (при наличии технической возможности) размещение индивидуального плана работы в информационной системе.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аппарата маслихата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руководитель отдела в целях обеспечения достоверности сведений проводит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повышение эффективности деятельности государственного органа.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руководитель отдела, уведомляет руководителя аппарата маслихата о проведении в отношении него оценки не позднее пятого числа месяца, следующего за отчетным кварталом.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руководителем отдела.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 к Типовой методике.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4"/>
    <w:bookmarkStart w:name="z8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по методу ранжирования осуществляется руководителем аппарата маслихата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 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руководитель отдела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руководителем отдела.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 к Типовой методике.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5"/>
    <w:bookmarkStart w:name="z9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маслихата проходит оценку методом 360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 к Типовой методике, служащие корпуса "Б"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маслихата: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руководителем отдела, для каждого оцениваемого лица.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Руководитель отдела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> 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 Типовой методики. При формировании тематики семинаров повышения квалификации и дисциплин курсов переподготовки руководителем отдела должны быть учтены результаты оценки метода 360, в том числе наименее выраженные компетенции служащего.</w:t>
      </w:r>
    </w:p>
    <w:bookmarkEnd w:id="118"/>
    <w:bookmarkStart w:name="z127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Руководитель отдела организовывает деятельность калибровочной сессии.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Руководитель отдела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