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f789" w14:textId="4f7f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Кокпектинскому району</w:t>
      </w:r>
    </w:p>
    <w:p>
      <w:pPr>
        <w:spacing w:after="0"/>
        <w:ind w:left="0"/>
        <w:jc w:val="both"/>
      </w:pPr>
      <w:r>
        <w:rPr>
          <w:rFonts w:ascii="Times New Roman"/>
          <w:b w:val="false"/>
          <w:i w:val="false"/>
          <w:color w:val="000000"/>
          <w:sz w:val="28"/>
        </w:rPr>
        <w:t>Решение Кокпектинского районного маслихата области Абай от 19 марта 2024 года № 11-3/4</w:t>
      </w:r>
    </w:p>
    <w:p>
      <w:pPr>
        <w:spacing w:after="0"/>
        <w:ind w:left="0"/>
        <w:jc w:val="both"/>
      </w:pPr>
      <w:bookmarkStart w:name="z5"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 Кокпектинский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прилагаемый</w:t>
      </w:r>
      <w:r>
        <w:rPr>
          <w:rFonts w:ascii="Times New Roman"/>
          <w:b w:val="false"/>
          <w:i w:val="false"/>
          <w:color w:val="000000"/>
          <w:sz w:val="28"/>
        </w:rPr>
        <w:t xml:space="preserve"> Регламент собрания местного сообщества по Кокпектинскому району.</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Кокпектинского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19 марта 2024 года</w:t>
            </w:r>
            <w:r>
              <w:br/>
            </w:r>
            <w:r>
              <w:rPr>
                <w:rFonts w:ascii="Times New Roman"/>
                <w:b w:val="false"/>
                <w:i w:val="false"/>
                <w:color w:val="000000"/>
                <w:sz w:val="20"/>
              </w:rPr>
              <w:t>№ 11-3/4</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 Кокпектинскому району</w:t>
      </w:r>
    </w:p>
    <w:bookmarkEnd w:id="3"/>
    <w:bookmarkStart w:name="z11" w:id="4"/>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(зарегистрировано Реестре государственной регистрации нормативных правовых актов под № 15630).</w:t>
      </w:r>
    </w:p>
    <w:bookmarkEnd w:id="4"/>
    <w:bookmarkStart w:name="z12"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13"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
    <w:bookmarkStart w:name="z14"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
    <w:bookmarkStart w:name="z16"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17"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3. Регламент собрания утверждается Кокпектинским районным маслихатом.</w:t>
      </w:r>
    </w:p>
    <w:bookmarkEnd w:id="11"/>
    <w:bookmarkStart w:name="z19" w:id="12"/>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2"/>
    <w:bookmarkStart w:name="z20"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1"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2"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3"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24"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25" w:id="18"/>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8"/>
    <w:bookmarkStart w:name="z26" w:id="1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9"/>
    <w:bookmarkStart w:name="z27"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28"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29"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0" w:id="23"/>
    <w:p>
      <w:pPr>
        <w:spacing w:after="0"/>
        <w:ind w:left="0"/>
        <w:jc w:val="both"/>
      </w:pPr>
      <w:r>
        <w:rPr>
          <w:rFonts w:ascii="Times New Roman"/>
          <w:b w:val="false"/>
          <w:i w:val="false"/>
          <w:color w:val="000000"/>
          <w:sz w:val="28"/>
        </w:rPr>
        <w:t>
      согласование проекта сельского округа и отчета об исполнении бюджета;</w:t>
      </w:r>
    </w:p>
    <w:bookmarkEnd w:id="23"/>
    <w:bookmarkStart w:name="z31" w:id="2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2" w:id="2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5"/>
    <w:bookmarkStart w:name="z33"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6"/>
    <w:bookmarkStart w:name="z34"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7"/>
    <w:bookmarkStart w:name="z35" w:id="28"/>
    <w:p>
      <w:pPr>
        <w:spacing w:after="0"/>
        <w:ind w:left="0"/>
        <w:jc w:val="both"/>
      </w:pPr>
      <w:r>
        <w:rPr>
          <w:rFonts w:ascii="Times New Roman"/>
          <w:b w:val="false"/>
          <w:i w:val="false"/>
          <w:color w:val="000000"/>
          <w:sz w:val="28"/>
        </w:rPr>
        <w:t xml:space="preserve">
      согласование отчуждения коммунального имущества сельского округа; </w:t>
      </w:r>
    </w:p>
    <w:bookmarkEnd w:id="28"/>
    <w:bookmarkStart w:name="z36" w:id="2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9"/>
    <w:bookmarkStart w:name="z37" w:id="3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
    <w:bookmarkStart w:name="z38"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39"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0" w:id="33"/>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33"/>
    <w:bookmarkStart w:name="z41"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42"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43" w:id="3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44"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45" w:id="3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46" w:id="3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
    <w:bookmarkStart w:name="z47" w:id="4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
    <w:bookmarkStart w:name="z48"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49" w:id="4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2"/>
    <w:bookmarkStart w:name="z50"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51"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2"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3"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54"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7"/>
    <w:bookmarkStart w:name="z55"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56"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57"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58"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59"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60"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61"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62"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3"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4" w:id="57"/>
    <w:p>
      <w:pPr>
        <w:spacing w:after="0"/>
        <w:ind w:left="0"/>
        <w:jc w:val="both"/>
      </w:pPr>
      <w:r>
        <w:rPr>
          <w:rFonts w:ascii="Times New Roman"/>
          <w:b w:val="false"/>
          <w:i w:val="false"/>
          <w:color w:val="000000"/>
          <w:sz w:val="28"/>
        </w:rPr>
        <w:t>
      1) дата и место проведения собрания;</w:t>
      </w:r>
    </w:p>
    <w:bookmarkEnd w:id="57"/>
    <w:bookmarkStart w:name="z65"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6"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7"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8"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69"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70"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Кокпектинский районный маслихат.</w:t>
      </w:r>
    </w:p>
    <w:bookmarkEnd w:id="63"/>
    <w:bookmarkStart w:name="z71" w:id="6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
    <w:bookmarkStart w:name="z72" w:id="6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5"/>
    <w:bookmarkStart w:name="z73"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6"/>
    <w:bookmarkStart w:name="z74"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Кокпектинский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5" w:id="6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Кокпектинского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76"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77" w:id="70"/>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0"/>
    <w:bookmarkStart w:name="z78"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79" w:id="7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
    <w:bookmarkStart w:name="z80" w:id="73"/>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3"/>
    <w:bookmarkStart w:name="z81" w:id="74"/>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