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0ed2b" w14:textId="cc0ed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имени К. Аухадиева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области Абай от 27 декабря 2024 года № 23-6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Кокпектинский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имени К. Аухадиева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95 875,5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14 639,9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–– 80 916,0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100 082,0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- 4 206,5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4 206,5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4 206,5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Кокпектинского районного маслихата области Абай от 02.12.2025 </w:t>
      </w:r>
      <w:r>
        <w:rPr>
          <w:rFonts w:ascii="Times New Roman"/>
          <w:b w:val="false"/>
          <w:i w:val="false"/>
          <w:color w:val="000000"/>
          <w:sz w:val="28"/>
        </w:rPr>
        <w:t>№ 35-5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бюджете сельского округа на 2025 год целевые текущие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в бюджете сельского округа на 2025 год целевые текущие трансферты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 в бюджете сельского округа на 2025 год целевые текущие трансферты из районного бюджета на благоустройство сельских населенных пунктов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текущих бюджетных программ бюджета сельского округа на 2025 год.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К. Аухадиева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Кокпектинского районного маслихата области Абай от 02.12.2025 </w:t>
      </w:r>
      <w:r>
        <w:rPr>
          <w:rFonts w:ascii="Times New Roman"/>
          <w:b w:val="false"/>
          <w:i w:val="false"/>
          <w:color w:val="ff0000"/>
          <w:sz w:val="28"/>
        </w:rPr>
        <w:t>№ 35-5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95 875,5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57 022,8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населенных пунктах в рамках проекта: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-4 206,5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К. Аухадиева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населенных пунктах в рамках проекта: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К. Аухадиева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населенных пунктах в рамках проекта: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Кокпектинского районного маслихата области Абай от 02.12.2025 </w:t>
      </w:r>
      <w:r>
        <w:rPr>
          <w:rFonts w:ascii="Times New Roman"/>
          <w:b w:val="false"/>
          <w:i w:val="false"/>
          <w:color w:val="ff0000"/>
          <w:sz w:val="28"/>
        </w:rPr>
        <w:t>№ 35-5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дополнительных обязательных пенсионных взносов работодателя для работников бюджетной сферы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республиканского бюджета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районного бюджета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решения Кокпектинского районного маслихата области Абай от 02.12.2025 </w:t>
      </w:r>
      <w:r>
        <w:rPr>
          <w:rFonts w:ascii="Times New Roman"/>
          <w:b w:val="false"/>
          <w:i w:val="false"/>
          <w:color w:val="ff0000"/>
          <w:sz w:val="28"/>
        </w:rPr>
        <w:t>№ 35-5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детской площадки в селе Укиликыз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зимнее содержание дорог (вывоз снега) сельского округа имени К. Аухадиева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к празднованию 180-летия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укладка брусчатки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водопропускной трубы к подъезду села Черноярка, для безприпятственного прохождения талых 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пожарной машины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электроэнергиюю уличного освещения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мероприятия по предупреждению ЧС в паводковый период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24 341,0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населенных пунктах в рамках проекта: "Ауыл-Ел бесігі"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