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c9f2" w14:textId="730c9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Кокпектинском районном бюджете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области Абай от 27 декабря 2024 года № 23-2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01.01.2025.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88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Кокпектинский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решения Кокпектинского районного маслихата области Абай от 09.06.2025 </w:t>
      </w:r>
      <w:r>
        <w:rPr>
          <w:rFonts w:ascii="Times New Roman"/>
          <w:b w:val="false"/>
          <w:i w:val="false"/>
          <w:color w:val="000000"/>
          <w:sz w:val="28"/>
        </w:rPr>
        <w:t>№ 28-2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Кокпектинский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6 370 104,8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1 869 993,5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73 957,8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18 488,7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4 407 664,8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7 770 090,8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78 250,0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127 734,0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49 484,0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-1 478 236,0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 1 478 236,0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941 824,0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49 484,0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585 896,0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Кокпектинского районного маслихата области Абай от 11.12.2025 </w:t>
      </w:r>
      <w:r>
        <w:rPr>
          <w:rFonts w:ascii="Times New Roman"/>
          <w:b w:val="false"/>
          <w:i w:val="false"/>
          <w:color w:val="00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 в районном бюджете на 2025 год объемы субвенции, передаваемых из районного бюджета в бюджеты сельских округов, в сумме 472 265,0 тысяч тенге, в том числе: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Бигашский сельский округ – 33 110,0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Кокпектинский сельский округ – 120 861,0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Кокжайыкский сельский округ – 55 820,0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Сельский округ имени К. Аухадиева – 56 117,0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Тассайский сельский округ – 41 751,0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Теректинский сельский округ – 33 138,0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Улкенбокенский сельский округ – 47 605,0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Ульгулималшинский сельский округ – 49 964,0 тысяч тенге,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Шугылбайский сельский округ – 33 899,0 тысяч тенге.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исполнению на 2025 год нормативы распределения доходов в бюджет района по социальному налогу 89,5 процентов, индивидуальному подоходному налогу с доходов, облагаемых у источника выплаты 86 процентов, индивидуальному подоходному налогу с доходов, не облагаемых у источника выплаты, индивидуальному подоходному налогу с доходов иностранных граждан, не облагаемых у источника выплаты, корпоративному подоходному налогу с юридических лиц, за исключением поступлений от субъектов крупного предпринимательства и организаций нефтяного сектора в размере 100 процентов,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области Абай от 3 июля 2025 года №29/194-VIII "О внесении изменений в решение маслихата области Абай от 13 декабря 2024 года № 23/154-VIII "Об областном бюджете на 2025-2027 годы"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Кокпектинского районного маслихата области Абай от 13.08.2025 </w:t>
      </w:r>
      <w:r>
        <w:rPr>
          <w:rFonts w:ascii="Times New Roman"/>
          <w:b w:val="false"/>
          <w:i w:val="false"/>
          <w:color w:val="000000"/>
          <w:sz w:val="28"/>
        </w:rPr>
        <w:t>№ 30-2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местного исполнительного органа района на 2025 год в сумме 31 925,0 тысяч тенге.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 в районном бюджете на 2025 год целевые текущие трансферты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 в районном бюджете на 2025 год целевые трансферты на развитие из областного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Учесть в районном бюджете на 2025 год целевые текущие трансферты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Учесть в районном бюджете на 2025 год целевые трансферты на развитие из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перечень текущих бюджетных программ районного бюджета на 2025 год.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решение вводится в действие с 1 января 2025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Кокпектинского районного маслихата области Абай от 11.12.2025 </w:t>
      </w:r>
      <w:r>
        <w:rPr>
          <w:rFonts w:ascii="Times New Roman"/>
          <w:b w:val="false"/>
          <w:i w:val="false"/>
          <w:color w:val="ff0000"/>
          <w:sz w:val="28"/>
        </w:rPr>
        <w:t>№ 36-2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6 370 104,8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1 869 993,5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1 316 915,5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698 105,8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618 809,7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449 905,8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52 901,6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36 045,3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29 302,7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4 573,3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14 225,3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73 957,8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10 948,6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10 921,5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61 337,0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18 488,7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11 148,7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4 407 664,8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12 593,4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4 395 071,4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4 395 071,4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7 770 090,8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1 612 250,4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424 337,8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54 307,8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255 084,6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109 947,7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312 762,4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48 732,9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84 169,4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179 066,4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45 647,5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45 464,6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829 502,7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65 396,7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764 106,0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127 967,9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636 138,1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17 782,0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7 544,1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524 280,9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315 387,1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245 934,2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32 517,0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129 333,8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60 782,6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6 447,2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1 807 718,8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1 324 559,3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88 494,3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1 227 900,0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483 159,5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384 029,5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818 546,1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311 846,0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13 620,0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149 051,0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55 886,0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280 439,1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88 519,0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191 920,1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79 560,5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47 111,0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1 374 824,9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1 360 380,9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198 732,0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157 427,5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1 004 221,4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мер государственной поддержки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395 713,0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56 973,0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981 490,9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418 132,9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472 265,0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-1 478 236,0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1 478 236,0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941 824,0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49 484,0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585 896,0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3 096 119,0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1 622 828,2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1 096 154,4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596 154,4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439 738,2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439 738,2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53 298,9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Акцизы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1 870,9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5 327,8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3 096 119,0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841 505,0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410 355,0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356 587,0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248 353,0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151 220,0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54 338,0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240 998,0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77 095,0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434 952,0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347 100,0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56 039,0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201 866,0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51 752,0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76 989,0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42 454,0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90 240,0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т д е л архитектуры, строительства , жилищно-ком мунального хозяйства, пассажирског о транспорта и автомобильн ых дорог района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178 449,0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55 137,0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505 323,0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- 47 895,0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3 126 902,0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1 653 615,0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596 155,0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470 524,0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27 276,0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7 038,0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1 460 879,0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1 460 879,0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748 440,0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330 690,0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273 158,0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58 142,0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240 334,0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89 466,0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20 133,0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445 741,0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57 655,0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209 940,0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631 990,0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45 425,0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94 141,0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13 370,0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189 101,0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98 459,0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 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93 270,0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45 010,0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56 549,0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616 629,0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525 536,0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- 46 588,0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областного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прав и улучшение качества жизни лиц с инвалидностью в Республике Казахстан,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55 277,0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-на 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25 697,0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-услуги индивидуального помощника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-протезно-ортопедические, сурдотехнические, тифлотехнические средства, специальные средства передвижения (кресло-коляски), расширение технических вспомогательных (компенсаторных) средств, портативный тифлокомпьютер с синтезом речи, с встроенным вводом/выводом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15 950,0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-санаторно-курортное лечение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6 053,0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270 808,0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выплату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247 986,0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на гарантированный социальный пакет детям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22 822,0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17 495,0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участникам ВОВ, лиц с инвалидностью ВОВ, лицам приравненные к участникам и лиц с инвалидностью ВОВ, ЧАЭС, семьям военнослужащих, погибших (пропавших без вести) или умерших вследствие ранения, семьям воинов, погибших в Афганистане, Таджикистане, Карабахе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8 720,0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-многодетным матерям, награжденным подвесками "Алтын алқа", "Күміс алқа" или получившие ранее звание "Мать героиня" и награжденные орденом "Материнская слава" 1, 2 степени и имеющим четыре и более совместно проживающих несовершеннолетних детей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8 775,0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49 987,0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91 208,0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областного бюджета районным (городов областного значения) бюджетам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123 243,0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областного бюджета районным (городов областного значения) бюджетам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рамках проекта "Ауыл – Ел бесігі"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398 554,0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областного бюджета районным (городов областного значения) бюджетам в области пассажирского транспорта и автомобильных дорог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701 568,0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введение дополнительных обязательных пенсионных взносов работодателя для работников бюджетной сферы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23 928,0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бюджета районным бюджетам на благоустройство населенных пунктов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187 807,0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воркаута, детской площадки, мини футбольного поля селе Бигаш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35 236,0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комплексной детской площадки в селе Кокпекты район центральной площади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45 089,0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арки в селе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67 254,0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Устройство детской площадки в селе Кокпекты района "66 новых квартир для многодетных семей"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10 323,0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фонтана в селе Кокпекты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29 905,0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Распределение сумм целевых трансфертов бюджета районным бюджетам на благоустройство населенных пунктов: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уличного освещения в селе Шугылбай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9 460,0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Распределение сумм целевых трансфертов из областного бюджета районным бюджетам на приобретение жилья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44 880,0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текущих трансфертов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91 093,0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2 065 308,0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областного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областного бюджета районным бюджетам на обустройство населенных пунктов области: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АМС высотой 30 м. для размещения оборудования сети радиотелефонной связи в селе Бигаш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40 959,0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на развитие из областного бюджета районным бюджетам на развитие системы водоснабжения и водоотведения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54 476,0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95 435,0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текущие трансферты из республиканского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республиканского бюджета бюджетам районов на выплату государственноц адресной социальной помощи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95 285,0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республиканского бюджета бюджетам районов на обеспечение прав и улучшение качества жизни лиц с инвалидностью в Республике Казахстан в том числе: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лиц с инвалидностью обязательными гигиеническими средствами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1 096,0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республиканского бюджета районным бюджетам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1 671,0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125 824,0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из республиканского бюджета бюджетам районов на приобретение жилья коммунального жилищного фонда для социально уязвимых слоев населения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104 720,0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334 810,0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на развитие из республиканского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Распределение сумм целевых трансфертов на развитие из республиканского бюджета районным бюджетам на развитие системы водоснабжения и водоотведения в городах и сельских населенных пунктах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289 202,0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водопроводных сетей в селе Акой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289 202,0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Кокпектинского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23-2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текущих бюджетных программ районного бюджета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резерва местного исполнительного органа на неотложные затраты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 исполнения бюджета и управления коммунальной собственностью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 статистическая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 сборных команд района (города областного значения) по различным видам спорта на областных спортивных соревнованиях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т д е л архитектуры, строительства , жилищно-ком мунального хозяйства, пассажирског о транспорта и автомобильн ых дорог района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 и информационного пространства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 поселковых (внутригородских), пригородных и внутрирайонных общественных пассажирских перевозок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национального проекта по развитию предпринимательства на 2021 – 2025 годы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