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0453e" w14:textId="25045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26 декабря 2023 года № 10-2 "О Кокпектинском районном бюджете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области Абай от 3 декабря 2024 года № 21-2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Кокпектинский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"О Кокпектинском районном бюджете на 2024-2026 годы" от 26 декабря 2023 года № 10-2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Кокпектинский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4 892 277,5 тысяч тенге: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1 084 073,1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1 170,0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3 807 034,4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5 989 424,6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64 724,0 тысяч тенге: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107 068,0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42 344,0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-36 167,0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36 167,0 тысяч тенге: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644 668,0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48 953,9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559 547,1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10-2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4 892 277,5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1 084 073,1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613 767,5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495 767,5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411 117,6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411 117,6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3 807 034,4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3 807 034,4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3 807 034,4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5 989 424,6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1 004 163,7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332 695,4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282 622,3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219 939,3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46 643,0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159 423,5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159 423,5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 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475 030,2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422 441,2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225 935,4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539 050,7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370 314,9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370 314,9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207 694,9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93 470,8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93 470,8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1 522 158,7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1 285 686,1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1 285 686,1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421 223,1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230 509,6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230 509,6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582 352,1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251 560,2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251 560,2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251 560,2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 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162 664,5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77 988,5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66 107,6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62 638,5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761 616,0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761 616,0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761 616,0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109 664,5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651 951,5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 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400 906,5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400 906,5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354 121,4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354 121,4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955 307,5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955 307,5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955 307,5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478 490,5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-36 167,0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644 668,0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644 668,0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644 668,0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644 668,0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559 547,1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559 547,1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559 547,1</w:t>
            </w:r>
          </w:p>
        </w:tc>
      </w:tr>
    </w:tbl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+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10-2</w:t>
            </w:r>
          </w:p>
        </w:tc>
      </w:tr>
    </w:tbl>
    <w:bookmarkStart w:name="z4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областного бюджета на 2024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28 762,3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увеличение норм обеспечения лиц с инвалидностью обязательными гигиеническими средствами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-услуги индивидуального помощника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-протезно-ортопедические, сурдотехнические, тифлотехнические средства, специальные средства передвижения (кресло-коляски), расширение технических вспомогательных (компенсаторных) средств, портативный тифлокомпьютер с синтезом речи, с встроенным вводом/выводом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-санаторно-курортное лечение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605,3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58 986,0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выплату адресной социальной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гарантированный социальный пакет детям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8 986,0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помощь отдельным категориям нуждающихся граждан: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участникам ВОВ, лиц с инвалидностью ВОВ, лицам приравненные к участникам и лиц с инвалидностью ВОВ, ЧАЭС, семьям военнослужащих, погибших (пропавших без вести) или умерших вследствие ранения, семьям воинов, погибших в Афганистане, Таджикистане, Карабахе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-многодетным матерям, награжденным подвесками "Алтын алқа", "Күміс алқа" или получившие ранее звание "Мать героиня" и награжденные орденом "Материнская слава" 1, 2 степени и имеющим четыре и более совместно проживающих несовершеннолетних детей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8 310,0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41 862,0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88 208,0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Распределение сумм целевых трансфертов из областного бюджета районным (городов областного значения) бюджетам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89 194,5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служебного автранспорта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трансфертов из областного бюджета районным (городов областного значения) бюджетам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проекта "Ауыл – Ел бесігі"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444 482,8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трансфертов из областного бюджета районным (городов областного значения) бюджетам в области пассажирского транспорта и автомобильных дорог: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731 951,5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дорог Кокпектинского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автомобильных дорог КF KK-433 подъезд к селу Толагай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597 183,5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автомобильных дорог районного значения и улиц населенных пунктов через Кокпекты-Бигаш 0-34км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54 768,0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введение дополнительных обязательных пенсионных взносов работодателя для работников бюджетной сферы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85 937,0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1 634 195,2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10-2</w:t>
            </w:r>
          </w:p>
        </w:tc>
      </w:tr>
    </w:tbl>
    <w:bookmarkStart w:name="z4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развитие из областного бюджета на 2024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трансфертов из областного бюджета районным бюджетам: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29 473,6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пешеходного моста в селе Кокпекты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9 712,0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реконструкция моста через реку Жузагаш на а/д Подъезд к селу Тассай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19 761,6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реконструкция моста через реку села Кокпекты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трансфертов на развитие из областного бюджета районным бюджетам на развитие системы водоснабжения и водоотведения: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Акой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водопроводных сетей и водозаборных сооружений в селе Ажа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4 083,0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трансфертов на развитие из областного бюджета районным бюджетам на развитие и (или) обустройство инженерно-коммуникационной инфраструктуры: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35 355,9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"Строительство инженерно-коммуникационной инфраструктуры к арендным жилым домам в селе Кокпекты Кокпектинского района"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"Строительство инженерно-коммуникационной инфраструктуры к медицинскому пункту в селе Шариптогай Кокпектинского района области Абай"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5 945,4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инженерно-коммуникационной инфраструктуры к медицинскому пункту в селе Мамай Кокпектинского района области Абай"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5 868,8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инженерно-коммуникационной инфраструктуры к медицинскому пункту в селе Бигаш Кокпектинского района области Абай"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инженерно-коммуникационной инфраструктуры к медицинскому пункту в селе Карамойыл Кокпектинского района области Абай"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5 826,7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"Строительство инженерно-коммуникационной инфраструктуры к медицинскому пункту в селе Ушкумей Кокпектинского района области Абай"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"Строительство инженерно-коммуникационной инфраструктуры к фельдшерско-акушерским пунктам в селе Ульгулималши Кокпектинского района области Абай"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5 991,2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трансфертов на развитие из областного бюджета районным бюджетам на развитие и (или) обустройство инженерно-коммуникационной инфраструктуры: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295 176,7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инженерных сетей для медицинского пункта в селе Ушкумей Кокпектинского района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45 038,2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инженерных сетей для медицинского пункта в селе Мамай Кокпектинского района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47 062,2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инженерных сетей для медицинского пункта в селе Ульгулималши Кокпектинского района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53 873,2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инженерных сетей для медицинского пункта в селе Карамойыл Кокпектинского района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59 718,9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инженерных сетей для медицинского пункта в селе Шариптогай Кокпектинского района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39 487,0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инженерных сетей для медицинского пункта в cеле Бигаш Кокпектинского района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49 997,2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кредитов бюджетам районов на приобретения жилья: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537 600,0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537 600,0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трансфертов из областного бюджета районным бюджетам на приобретения жилья: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Софинансирование на приобретение жилья за счет кредитования на проектирование и строительство жилья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185 400,0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трансфертов из областного бюджета районным бюджетам на обустройство населенных пунктов: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антенно-мачтовых сооружений высотой 30м. для размещения оборудования сети радиотелефонной связи в селе Бигаш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1 108 089,2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