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89a7" w14:textId="0d38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Салкынбельского сельского округа Урджарского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декабря 2024 года № 21-425/VIII.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 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Урджарского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24-477/VIII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Салкынбельского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43 452,0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39 321,0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45 194,3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-1 742,3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-1 742,3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1 742,3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1 742,3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09.12.2025 </w:t>
      </w:r>
      <w:r>
        <w:rPr>
          <w:rFonts w:ascii="Times New Roman"/>
          <w:b w:val="false"/>
          <w:i w:val="false"/>
          <w:color w:val="000000"/>
          <w:sz w:val="28"/>
        </w:rPr>
        <w:t>№ 30-610/VIII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№21-425/VIII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09.12.2025 </w:t>
      </w:r>
      <w:r>
        <w:rPr>
          <w:rFonts w:ascii="Times New Roman"/>
          <w:b w:val="false"/>
          <w:i w:val="false"/>
          <w:color w:val="ff0000"/>
          <w:sz w:val="28"/>
        </w:rPr>
        <w:t>№ 30-610/VIII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№21-425/VIII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№21-425/VIII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