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6ea" w14:textId="92b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Жогаргы Егинсуйского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Жогаргы Егинсуйского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51 110,0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