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e5c1" w14:textId="b2de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Жана тилекского сельского округа Урджарского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27 декабря 2024 года № 21-418/VIII.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подпункту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апреля 2025 года №24-463/VIII "О внесении изменения в решение Урджарского районного маслихата от 24 декабря 2024 года №21-401/VIII "О бюджете Урджарского района на 2025-2027 годы"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Урджарского районного маслихата области Абай от 29.04.2025 </w:t>
      </w:r>
      <w:r>
        <w:rPr>
          <w:rFonts w:ascii="Times New Roman"/>
          <w:b w:val="false"/>
          <w:i w:val="false"/>
          <w:color w:val="000000"/>
          <w:sz w:val="28"/>
        </w:rPr>
        <w:t>№ 24-470/VIII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Жана тилекского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187 507,5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10 290,0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177 217,5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193 507,3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-5 999,8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Нефтяной дефицит (профицит) бюджета - -5 999,8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5 999,8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5 999,8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09.12.2025 </w:t>
      </w:r>
      <w:r>
        <w:rPr>
          <w:rFonts w:ascii="Times New Roman"/>
          <w:b w:val="false"/>
          <w:i w:val="false"/>
          <w:color w:val="000000"/>
          <w:sz w:val="28"/>
        </w:rPr>
        <w:t>№ 30-609/VIII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№21-418/VIII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 тилекского сельского округа Урджарского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09.12.2025 </w:t>
      </w:r>
      <w:r>
        <w:rPr>
          <w:rFonts w:ascii="Times New Roman"/>
          <w:b w:val="false"/>
          <w:i w:val="false"/>
          <w:color w:val="ff0000"/>
          <w:sz w:val="28"/>
        </w:rPr>
        <w:t>№ 30-609/VIII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187 507,5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177 217,5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177 217,5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193 507,3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№21-418/VIII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 тилекского сельского округа Урджарского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Раализация мероприятий по социальной и инженерной инфраструктуре в сельских населенных пуктах в рамках проекта "Ауыл-Ел бесігі"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№21-418/VIII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 тилекского сельского округа Урджарского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Раализация мероприятий по социальной и инженерной инфраструктуре в сельских населенных пуктах в рамках проекта "Ауыл-Ел бесігі"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