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ba9" w14:textId="c295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Бестерекского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Бестерекского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