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bd0f" w14:textId="e12b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Алтыншокинского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21-413/VIII.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24-465/VIII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Алтыншокинского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74 196,9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- 6 291,6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- 6 291,6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6 291,6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6 291,6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000000"/>
          <w:sz w:val="28"/>
        </w:rPr>
        <w:t>№ 28-559/VIII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ff0000"/>
          <w:sz w:val="28"/>
        </w:rPr>
        <w:t>№ 28-559/VIII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