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507c" w14:textId="20b5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декабря 2024 года № 21-401/VIII.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23.04.2025 </w:t>
      </w:r>
      <w:r>
        <w:rPr>
          <w:rFonts w:ascii="Times New Roman"/>
          <w:b w:val="false"/>
          <w:i w:val="false"/>
          <w:color w:val="000000"/>
          <w:sz w:val="28"/>
        </w:rPr>
        <w:t>№ 24-463/VIII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8 588 859,2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2 292 985,0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6 144 285,2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10 067 030,5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144 716,0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- 1 673 099,3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- 1 673 099,3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1 673 099,3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1 457 384,0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252 007,3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30-603/VIII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2025 год объемы субвенций, передаваемые из районного бюджета в бюджеты сельских округов в сумме 384 394,0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– 13 120,0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29 465,0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25 544,0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15 645,0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28 346,0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23 435,0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27 942,0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20 574,0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26 479,0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Қаракольскому сельскому округу – 32 314,0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Қоныршаулинскому сельскому округу – 32 002,0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25 589,0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32 172,0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28 175,0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48 000,0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кредиты из республиканского бюджета в сумме 86 504,0 тысяч тенге и подъемное пособие за счет районного бюджета в сумме 3 539,0 тысяч тенге на реализацию мер социальной поддержки специалистов.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программ развития бюджета Урджарского района на 2025-2027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2025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30-603/VIII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5 941 124,3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5 941 124,3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2 325 768,4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2 658 141,9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7 833 877,0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7 833 877,0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2025-2027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Урджарского районного маслихата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30-603/VIII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2 584 448,8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к медицинским объектам в населенных пунктах Некрасовка, Батпакты, Благодатное, Карабуйрат, Ер Кабанбай, Келдимурат, Карабулак, Коктал, Бекет, Акшокы, Кызылбулак, Кайынды, Барлык Арасан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благоустройтсво к сельскому клубу на 100 мест в с. Жогаргы Егинсу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наружных инженерных сетей к сельскому клубу с. Жогаргы Егинсу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2 491 430,4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ПСД "Реконструкция сети водоснабжения по улице Р.Белеуханова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хозяйственных водопропускных каналов для сельского хозяйства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2 490 268,4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824 611,4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селе Таскескен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122 899,7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водозаборного сооружение в селе Урджар,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водопроводных сетей в селе Урджар 3-я очередь строительство"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водопроводных сетей в селе Баркытбель,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скотомогильника в с.Науалы, Елтай, Жогаргы Егинсу, Егинсу, Кокозек, Колденен и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уставного капитала ГКП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2 888 991,8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