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9e1e" w14:textId="3219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2024 года № 10/198-VIІI "О бюджете Капанбулакского сельского округа Жарминского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3 декабря 2024 года № 19/359-VIII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Капанбулакского сельского округа Жарминского района на 2024-2026 годы" от 05 января 2024 года № 10/198-VIІI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Капанбулакского сельского округа Жарминского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39 386,0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5 180,0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34 206,0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40 031,2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- 645,2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645,2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645,2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19/359-VIII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10/198-VIIІ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Капанбулакского сельского округа Жарминского района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