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48c1" w14:textId="34a4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2024 года № 10/190-VIІI "О бюджете Бельтерекского сельского округа Жарминского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 декабря 2024 года № 19/353-VIII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2024-2026 годы" от 05 января 2024 года № 10/190-VIІI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29 063,0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2 711,0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22 433,0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29 799,1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- 736,1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736,1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736,1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19/353-VIII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10/190-VIIІ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