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243f" w14:textId="75f2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2024 года № 10/198-VIІI "О бюджете Капанбулакского сельского округа Жарминского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 мая 2024 года № 13/258-VIII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2024-2026 годы" от 05 января 2024 года № 10/198-VIІI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38 457,0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35 277,0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39 102,2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- 645,2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645,2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645,2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13/258-VIII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10/198-VIIІ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