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57e5" w14:textId="e205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Шалабайского сельского округа Жарминского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января 2024 года № 10/204-VIII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2023 года №10/180-VIII "О бюджете Жарминского района на 2024-2026 годы"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Шалабайского сельского округа Жарминского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–157 562,6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10 667,9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1 760,0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145 134,7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159 504,1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- 1 941,5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1 941,5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03.12.2024 </w:t>
      </w:r>
      <w:r>
        <w:rPr>
          <w:rFonts w:ascii="Times New Roman"/>
          <w:b w:val="false"/>
          <w:i w:val="false"/>
          <w:color w:val="000000"/>
          <w:sz w:val="28"/>
        </w:rPr>
        <w:t>№ 19/365-VIII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Шалабайского сельского округа Жарминского района на 2024 год объемы субвенций в сумме 22 686,0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10/204-VIІI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1 в редакции решения Жарминского районного маслихата области Абай от 03.12.2024 </w:t>
      </w:r>
      <w:r>
        <w:rPr>
          <w:rFonts w:ascii="Times New Roman"/>
          <w:b w:val="false"/>
          <w:i w:val="false"/>
          <w:color w:val="ff0000"/>
          <w:sz w:val="28"/>
        </w:rPr>
        <w:t>№ 19/365-VIII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10/204-VIІI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10/204-VIІI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