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823b" w14:textId="0fd8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Степного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28-18-VIII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34030,6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–25215,6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38397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4366,4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Степного сельского округа на 2025 год в сумме 19452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Степного сельского округа на 2025 год целевые текущие трансферты из областного бюджета в сумме 236,5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Степного сельского округа на 2025 год целевые текущие трансферты из районного бюджета в сумме 5527,1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соответсвии с решением Бородулихинского районного маслихата области Абай 24.11.2025 </w:t>
      </w:r>
      <w:r>
        <w:rPr>
          <w:rFonts w:ascii="Times New Roman"/>
          <w:b w:val="false"/>
          <w:i w:val="false"/>
          <w:color w:val="000000"/>
          <w:sz w:val="28"/>
        </w:rPr>
        <w:t>№ 38-17-VIII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Бородулихинского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28-18-VIII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40-14-VIII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текущих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