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a85d" w14:textId="ab9a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Петропавловского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Петропавловского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71693,7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90026,3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18332,6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18332,6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Петропавловского сельского округа на 2025 год целевые текущие трансферты из областного бюджета сумме 155,2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Петропавловского сельского округа на 2025 год целевые текущие трансферты из районного бюджета в сумме 21431,5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ff0000"/>
          <w:sz w:val="28"/>
        </w:rPr>
        <w:t>№ 40-12-VIII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90026.3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