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2f74" w14:textId="9362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Переменовского сельского округа Бородулихинского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30 декабря 2024 года № 28-15-VIII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24 декабря 2024 года № 27-2-VIII "О районном бюджете на 2025-2027 годы"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Переменовского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47342,2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58332,5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-10990,3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10990,3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10990,3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24.11.2025 </w:t>
      </w:r>
      <w:r>
        <w:rPr>
          <w:rFonts w:ascii="Times New Roman"/>
          <w:b w:val="false"/>
          <w:i w:val="false"/>
          <w:color w:val="000000"/>
          <w:sz w:val="28"/>
        </w:rPr>
        <w:t>№ 38-15-VIII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объем бюджетной субвенции, передаваемой из районного бюджета в бюджет Переменовского сельского округа на 2025 год в сумме 12155 тысяч тенге.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Переменовского сельского округа на 2025 год целевые текущие трансферты из областного бюджета в сумме 3120,2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Бородулихинского районного маслихата области Абай от 24.11.2025 </w:t>
      </w:r>
      <w:r>
        <w:rPr>
          <w:rFonts w:ascii="Times New Roman"/>
          <w:b w:val="false"/>
          <w:i w:val="false"/>
          <w:color w:val="000000"/>
          <w:sz w:val="28"/>
        </w:rPr>
        <w:t>№ 38-15-VIII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24.11.2025 </w:t>
      </w:r>
      <w:r>
        <w:rPr>
          <w:rFonts w:ascii="Times New Roman"/>
          <w:b w:val="false"/>
          <w:i w:val="false"/>
          <w:color w:val="ff0000"/>
          <w:sz w:val="28"/>
        </w:rPr>
        <w:t>№ 38-15-VIII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Благоустройство и озеленение населенных пунктов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