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67f1" w14:textId="fb16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Новошульбинского сельского округа Бородулихинского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30 декабря 2024 года № 28-14-VIII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24 декабря 2024 года № 27-2-VIII "О районном бюджете на 2025-2027 годы"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Новошульбинского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170929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объем бюджетной субвенции, передаваемой из районного бюджета в бюджет Новошульбинского сельского округа на 2025 год в сумме 73800 тысяч тенге.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Новошульбинского сельского округа на 2025 год целевые текущие трансферты из областного бюджета в сумме 1905,7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Новошульбинского сельского округа на 2025 год целевые текущие трансферты из районного бюджета в сумме 48715,6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Бородулихинского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декабря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28-14-VIII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ff0000"/>
          <w:sz w:val="28"/>
        </w:rPr>
        <w:t>№ 40-11-VIII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