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8743" w14:textId="7d48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Новопокровского сельского округа Бородулихинского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30 декабря 2024 года № 28-13-VIII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24 декабря 2024 года № 27-2-VIII "О районном бюджете на 2025-2027 годы"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Новопокровского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116941,8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88950,8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123941,8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Новопокровского сельского округа на 2025 год в сумме 39176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Новопокровского сельского округа на 2025 год целевые текущие трансферты из областного бюджета в сумме 1916,8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Новопокровского сельского округа на 2025 год целевые текущие трансферты из районного бюджета в сумме 47858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Бородулихинского районного маслихата области Абай от 09.07.2025 </w:t>
      </w:r>
      <w:r>
        <w:rPr>
          <w:rFonts w:ascii="Times New Roman"/>
          <w:b w:val="false"/>
          <w:i w:val="false"/>
          <w:color w:val="000000"/>
          <w:sz w:val="28"/>
        </w:rPr>
        <w:t>№ 34-12-VIII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ff0000"/>
          <w:sz w:val="28"/>
        </w:rPr>
        <w:t>№ 40-10-VIII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учерждений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