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7505" w14:textId="c227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14-19-VIII "О бюджете Таврического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ноября 2024 года № 24-15-VIII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Таврического сельского округа Бородулихинского района на 2024-2026 годы" от 28 декабря 2023 года № 14-19-VIII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Таврического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29092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25718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30824,5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-1732,5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1732,5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1732,5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24-15-VIII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2024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