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0e57" w14:textId="3870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28 декабря 2023 года № 14-12-VIІI "О бюджете Новодворовского сельского округа Бородулихинского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13 июня 2024 года № 18-10-VIII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28 декабря 2023 года № 14-12-VIІI "О бюджете Новодворовского сельского округа Бородулихинского района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Новодворовского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65261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9557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55704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67534,5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-2273,5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2273,5 тысяч тенге, в том числе: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2273,5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18-10-VIII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Новодворовского сельского округа на 2024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