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5469" w14:textId="5ff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Дмитриевского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76470,7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Дмитриевского сельского округа на 2025 год в сумме 19058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Дмитриевского сельского округа на 2025 год целевые текущие трансферты из областного бюджета в сумме 136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Дмитриевского сельского округа на 2025 год целевые текущие трансферты из районного бюджета в сумме 38076,5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28-6-VIII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