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7314" w14:textId="c157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Бородулихинского сельского округа Бородулихинского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30 декабря 2024 года № 28-5-VIII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24 декабря 2024 года № 27-2-VIII "О районном бюджете на 2025-2027 годы"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Бородулихинского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178052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211968,1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-33916,1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33916,1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33916,1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000000"/>
          <w:sz w:val="28"/>
        </w:rPr>
        <w:t>№ 38-6-VIII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Бородулихинского сельского округа на 2025 год целевые текущие трансферты из областного бюджета в сумме 241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Бородулихинского районного маслихата области Абай от 09.07.2025 </w:t>
      </w:r>
      <w:r>
        <w:rPr>
          <w:rFonts w:ascii="Times New Roman"/>
          <w:b w:val="false"/>
          <w:i w:val="false"/>
          <w:color w:val="000000"/>
          <w:sz w:val="28"/>
        </w:rPr>
        <w:t>№ 34-5-VIII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Бородулихинского сельского округа на 2025 год целевые текущие трансферты из районного бюджета в сумме 61138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000000"/>
          <w:sz w:val="28"/>
        </w:rPr>
        <w:t>№ 38-6-VIII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Бородулихинского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декабря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28-5-VIII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ff0000"/>
          <w:sz w:val="28"/>
        </w:rPr>
        <w:t>№ 38-6-VIII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