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1a23" w14:textId="6351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Бель-Агачского сельского округа Бородулихинского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30 декабря 2024 года № 28-4-VIII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24 декабря 2024 года № 27-2-VIІI "О районном бюджете на 2025-2027 годы"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Бель-Агачского сельского округа на 2025 год в сумме 12988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Бель-Агачского сельского округа на 2025 год целевые текущие трансферты из областного бюджета в сумме 123350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Бель-Агачского сельского округа на 2025 год целевые текущие трансферты из районного бюджета в сумме 4818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Бородулихинского районного маслихата области Абай от 09.07.2025 </w:t>
      </w:r>
      <w:r>
        <w:rPr>
          <w:rFonts w:ascii="Times New Roman"/>
          <w:b w:val="false"/>
          <w:i w:val="false"/>
          <w:color w:val="000000"/>
          <w:sz w:val="28"/>
        </w:rPr>
        <w:t>№ 34-4-VIII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00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24.11.2025 </w:t>
      </w:r>
      <w:r>
        <w:rPr>
          <w:rFonts w:ascii="Times New Roman"/>
          <w:b w:val="false"/>
          <w:i w:val="false"/>
          <w:color w:val="ff0000"/>
          <w:sz w:val="28"/>
        </w:rPr>
        <w:t>№ 38-5-VIII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736"/>
        <w:gridCol w:w="1552"/>
        <w:gridCol w:w="1552"/>
        <w:gridCol w:w="4337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122873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