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01c6" w14:textId="e7901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24 декабря 2024 года № 27-2-VIII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6012441,4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3054848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17265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697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2939631,4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6834649,6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34947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104198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69251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60978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60978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- 918133,2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918133,2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852198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69251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135186,2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Бородулихинского районного маслихата области Абай от 05.12.2025 </w:t>
      </w:r>
      <w:r>
        <w:rPr>
          <w:rFonts w:ascii="Times New Roman"/>
          <w:b w:val="false"/>
          <w:i w:val="false"/>
          <w:color w:val="000000"/>
          <w:sz w:val="28"/>
        </w:rPr>
        <w:t>№ 39-2-VIII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2025 год нормативы распределения доходов в бюджет района по социальному налогу 56,6%, индивидуальному подоходному налогу с доходов, облагаемых у источника выплаты 57,2%,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от 13 декабря 2024 года № 23/154-VIII "Об областном бюджете на 2025-2027 годы.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Бородулихинского районного маслихата области Абай от 26.09.2025 </w:t>
      </w:r>
      <w:r>
        <w:rPr>
          <w:rFonts w:ascii="Times New Roman"/>
          <w:b w:val="false"/>
          <w:i w:val="false"/>
          <w:color w:val="000000"/>
          <w:sz w:val="28"/>
        </w:rPr>
        <w:t>№ 35-2-VIII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района на 2025 год в сумме 60251,3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Бородулихинского районного маслихата области Абай от 05.12.2025 </w:t>
      </w:r>
      <w:r>
        <w:rPr>
          <w:rFonts w:ascii="Times New Roman"/>
          <w:b w:val="false"/>
          <w:i w:val="false"/>
          <w:color w:val="000000"/>
          <w:sz w:val="28"/>
        </w:rPr>
        <w:t>№ 39-2-VIII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объем бюджетных изъятий из бюджета района в областной бюджет на 2025 год в сумме 758624 тысяч тенге.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2025 год объемы субвенций, передаваемых из районного бюджета в бюджеты городов районного значения, села, поселка, сельского округа, в сумме 387603 тысяч тенге, в том числе: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34389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16139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Бель-Агачскому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19058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18912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Зубаирскому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16367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Кунарлинскому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21175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24197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Новодворовскому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32762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Новошульбинскому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39176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Переменовскому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Подборному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19021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19452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28012 тысяч тенге.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Распределение целевых трансфертов из районного бюджета бюджетам городов районного значения, сел, поселков, сельских округов на 2025 год определяется постановлением акимата Бородулихинского района.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районном бюджете на 2025 год распределение целевых текущих трансфертов из нижестоящего бюджета на компенсацию потерь вышестоящего бюджета в связи с изменением законодательства 52314 тысяч тенге.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на 2025 год целевые текущие трансферты и кредиты из областного бюджета в сумме 3084776,4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Бородулихинского районного маслихата области Абай от 05.12.2025 </w:t>
      </w:r>
      <w:r>
        <w:rPr>
          <w:rFonts w:ascii="Times New Roman"/>
          <w:b w:val="false"/>
          <w:i w:val="false"/>
          <w:color w:val="000000"/>
          <w:sz w:val="28"/>
        </w:rPr>
        <w:t>№ 39-2-VIII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районном бюджете на 2025 год целевые трансферты на развитие из областного бюджета в сумме 114142 тысяч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Бородулихинского районного маслихата области Абай от 26.09.2025 </w:t>
      </w:r>
      <w:r>
        <w:rPr>
          <w:rFonts w:ascii="Times New Roman"/>
          <w:b w:val="false"/>
          <w:i w:val="false"/>
          <w:color w:val="000000"/>
          <w:sz w:val="28"/>
        </w:rPr>
        <w:t>№ 35-2-VIII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районном бюджете на 2025 год целевые текущие трансферты из республиканского бюджета в сумме 69363 тысяч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Бородулихинского районного маслихата области Абай от 05.12.2025 </w:t>
      </w:r>
      <w:r>
        <w:rPr>
          <w:rFonts w:ascii="Times New Roman"/>
          <w:b w:val="false"/>
          <w:i w:val="false"/>
          <w:color w:val="000000"/>
          <w:sz w:val="28"/>
        </w:rPr>
        <w:t>№ 39-2-VIII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районном бюджете на 2025 год целевые трансферты на развитие из республиканского бюджета в сумме 270000 тысяч тенге.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районном бюджете на 2025 год кредиты из республиканского бюджета для реализации мер социальной поддержки специалистов в сумме 104198 тысяч тенге.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Бородулихинского районного маслихата области Абай от 05.12.2025 </w:t>
      </w:r>
      <w:r>
        <w:rPr>
          <w:rFonts w:ascii="Times New Roman"/>
          <w:b w:val="false"/>
          <w:i w:val="false"/>
          <w:color w:val="ff0000"/>
          <w:sz w:val="28"/>
        </w:rPr>
        <w:t>№ 39-2-VIII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6012441,4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по кредитам, выданным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 ,пени, санкции, взыскания,налагаемые государственными учреждениями, финансируемыми из государственного бюджета, а так же содержажащимися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,пени, санкции, взыскания,налагаемые государственными учреждениями, финансируемыми из государственного бюджета, а так же содержажащимися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2939631,4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2790281,4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2790281,4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6834649,6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Материальное обеспечение детей с инвалидностью, воспитывающихся и обучающихся на дому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1423685,7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1034907,2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-918133,2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135186,2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по кредитам, выданным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Материальное обеспечение детей с инвалидностью, воспитывающихся и обучающихся на дому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по кредитам, выданным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Материальное обеспечение детей с инвалидностью, воспитывающихся и обучающихся на дому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