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2b0f" w14:textId="d6c2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Карабасского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30 декабря 2024 года № 26/9-VIII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и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25 декабря 2024 года № 25/2-VIIІ "О бюджете Бескарагайского района на 2025-2027 годы",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Бескарагайского районного маслихата области Абай от 10.07.2025 </w:t>
      </w:r>
      <w:r>
        <w:rPr>
          <w:rFonts w:ascii="Times New Roman"/>
          <w:b w:val="false"/>
          <w:i w:val="false"/>
          <w:color w:val="000000"/>
          <w:sz w:val="28"/>
        </w:rPr>
        <w:t>№ 29/9-VIII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Карабасского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85 855,4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8 837,4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77 018,0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93 042,8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-7 187,4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7 187,4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–7 187,4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области Абай от 25.11.2025 </w:t>
      </w:r>
      <w:r>
        <w:rPr>
          <w:rFonts w:ascii="Times New Roman"/>
          <w:b w:val="false"/>
          <w:i w:val="false"/>
          <w:color w:val="000000"/>
          <w:sz w:val="28"/>
        </w:rPr>
        <w:t>№ 34/4-VIII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Карабасского сельского округа на 2025 год в сумме 48 105,0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Карабасского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Бескарагайского районного маслихата области Абай от 25.11.2025 </w:t>
      </w:r>
      <w:r>
        <w:rPr>
          <w:rFonts w:ascii="Times New Roman"/>
          <w:b w:val="false"/>
          <w:i w:val="false"/>
          <w:color w:val="ff0000"/>
          <w:sz w:val="28"/>
        </w:rPr>
        <w:t>№ 34/4-VIII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Карабасского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Карабасского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