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3b62" w14:textId="0d33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М-Владимировского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30 декабря 2024 года № 26/8-VIII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и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25 декабря 2024 года № 25/2-VIIІ "О бюджете Бескарагайского района на 2025-2027 годы",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Бескарагайского районного маслихата области Абай от 10.07.2025 </w:t>
      </w:r>
      <w:r>
        <w:rPr>
          <w:rFonts w:ascii="Times New Roman"/>
          <w:b w:val="false"/>
          <w:i w:val="false"/>
          <w:color w:val="000000"/>
          <w:sz w:val="28"/>
        </w:rPr>
        <w:t>№ 29/8-VIII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М-Владимировского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доходы- 66 184,3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- 9 500,0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- 0,0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- 56684,3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66 184,6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- 0,0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области Абай от 25.11.2025 </w:t>
      </w:r>
      <w:r>
        <w:rPr>
          <w:rFonts w:ascii="Times New Roman"/>
          <w:b w:val="false"/>
          <w:i w:val="false"/>
          <w:color w:val="000000"/>
          <w:sz w:val="28"/>
        </w:rPr>
        <w:t>№ 34/7-VIII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районного бюджета, в бюджет М-Владимировского сельского округа на 2025 год в сумме 38514,0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3"/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Бескарагайского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30 декабря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26/8-VIII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М-Владимировского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области Абай от 25.11.2025 </w:t>
      </w:r>
      <w:r>
        <w:rPr>
          <w:rFonts w:ascii="Times New Roman"/>
          <w:b w:val="false"/>
          <w:i w:val="false"/>
          <w:color w:val="ff0000"/>
          <w:sz w:val="28"/>
        </w:rPr>
        <w:t>№ 34/7-VIII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М-Владимировского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Капительные затраты гос.органа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М-Владимировского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Капительные затраты гос.органа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