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3b62" w14:textId="8053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Канонерского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декабря 2024 года № 26/7-VIII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Бескарагайского районного маслихата области Абай от 10.07.2025 </w:t>
      </w:r>
      <w:r>
        <w:rPr>
          <w:rFonts w:ascii="Times New Roman"/>
          <w:b w:val="false"/>
          <w:i w:val="false"/>
          <w:color w:val="00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Канонерского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74 577,0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79 119,9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4 542,9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4 542,9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23.10.2025 </w:t>
      </w:r>
      <w:r>
        <w:rPr>
          <w:rFonts w:ascii="Times New Roman"/>
          <w:b w:val="false"/>
          <w:i w:val="false"/>
          <w:color w:val="000000"/>
          <w:sz w:val="28"/>
        </w:rPr>
        <w:t>№ 32/7-VIII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Канонерского сельского округа на 2025 год в сумме 36435,0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23.10.2025 </w:t>
      </w:r>
      <w:r>
        <w:rPr>
          <w:rFonts w:ascii="Times New Roman"/>
          <w:b w:val="false"/>
          <w:i w:val="false"/>
          <w:color w:val="ff0000"/>
          <w:sz w:val="28"/>
        </w:rPr>
        <w:t>№ 32/7-VIII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