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a075" w14:textId="6d4a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Глуховского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30 декабря 2024 года № 26/5-VIII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Бескарагайского районного маслихата области Абай от 10.07.2025 </w:t>
      </w:r>
      <w:r>
        <w:rPr>
          <w:rFonts w:ascii="Times New Roman"/>
          <w:b w:val="false"/>
          <w:i w:val="false"/>
          <w:color w:val="000000"/>
          <w:sz w:val="28"/>
        </w:rPr>
        <w:t>№ 29/5-VIII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Глуховского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275 454,2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258 826,2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282 468,9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- 7 014,7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7 014,7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7 014,7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25.11.2025 </w:t>
      </w:r>
      <w:r>
        <w:rPr>
          <w:rFonts w:ascii="Times New Roman"/>
          <w:b w:val="false"/>
          <w:i w:val="false"/>
          <w:color w:val="000000"/>
          <w:sz w:val="28"/>
        </w:rPr>
        <w:t>№ 34/3-VIII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в бюджет Глуховского сельского округа на 2025 год в сумме 39884,0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Бескарагайского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декабря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26/5-VIII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25.11.2025 </w:t>
      </w:r>
      <w:r>
        <w:rPr>
          <w:rFonts w:ascii="Times New Roman"/>
          <w:b w:val="false"/>
          <w:i w:val="false"/>
          <w:color w:val="ff0000"/>
          <w:sz w:val="28"/>
        </w:rPr>
        <w:t>№ 34/3-VIII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затраты гос.органа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