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bed7" w14:textId="d6ab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Бегенского сельского округа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30 декабря 2024 года № 26/4-VIII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Бюджетного кодекса Республики Казахстан,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и государственном управлении и самоуправлении в Республике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25 декабря 2024 года № 25/2-VIIІ "О бюджете Бескарагайского района на 2025-2027 годы", Бескарагайский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Бескарагайского районного маслихата области Абай от 24.09.2025 </w:t>
      </w:r>
      <w:r>
        <w:rPr>
          <w:rFonts w:ascii="Times New Roman"/>
          <w:b w:val="false"/>
          <w:i w:val="false"/>
          <w:color w:val="000000"/>
          <w:sz w:val="28"/>
        </w:rPr>
        <w:t>№ 30/5-VIII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Бегенского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45 732,6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7600,0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38 132,6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53 232,8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-7500,2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7500,2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- 7500,2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области Абай от 23.10.2025 </w:t>
      </w:r>
      <w:r>
        <w:rPr>
          <w:rFonts w:ascii="Times New Roman"/>
          <w:b w:val="false"/>
          <w:i w:val="false"/>
          <w:color w:val="000000"/>
          <w:sz w:val="28"/>
        </w:rPr>
        <w:t>№ 32/4-VIII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Бегенского сельского округа на 2025 год в сумме 35723,0 тысяч тенге.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области Абай от 23.10.2025 </w:t>
      </w:r>
      <w:r>
        <w:rPr>
          <w:rFonts w:ascii="Times New Roman"/>
          <w:b w:val="false"/>
          <w:i w:val="false"/>
          <w:color w:val="ff0000"/>
          <w:sz w:val="28"/>
        </w:rPr>
        <w:t>№ 32/4-VIII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38132,6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Бескарагайского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26/4-VIII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Бегенского сельского округа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