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5469" w14:textId="c1f5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Бескарагайского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30 декабря 2024 года № 26/3-VIII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и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25/2-VIIІ "О бюджете Бескарагайского района на 2025-2027 годы",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Бескарагайского районного маслихата области Абай от 10.07.2025 </w:t>
      </w:r>
      <w:r>
        <w:rPr>
          <w:rFonts w:ascii="Times New Roman"/>
          <w:b w:val="false"/>
          <w:i w:val="false"/>
          <w:color w:val="000000"/>
          <w:sz w:val="28"/>
        </w:rPr>
        <w:t>№ 29/3-VIII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Бескарагайского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141374,2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63861,1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–1181,0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73745,1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147645,5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-6271,3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6271,3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6271,3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25.11.2025 </w:t>
      </w:r>
      <w:r>
        <w:rPr>
          <w:rFonts w:ascii="Times New Roman"/>
          <w:b w:val="false"/>
          <w:i w:val="false"/>
          <w:color w:val="000000"/>
          <w:sz w:val="28"/>
        </w:rPr>
        <w:t>№ 34/2-VIII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Бескарагайского сельского округа на 2025 год в сумме 43265,0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25.11.2025 </w:t>
      </w:r>
      <w:r>
        <w:rPr>
          <w:rFonts w:ascii="Times New Roman"/>
          <w:b w:val="false"/>
          <w:i w:val="false"/>
          <w:color w:val="ff0000"/>
          <w:sz w:val="28"/>
        </w:rPr>
        <w:t>№ 34/2-VIII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