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d338" w14:textId="dc1d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10.07.2025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156 931,4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- 1 650,0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144 036,4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196 850,4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39 919,0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39 919,0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23.10.2025 </w:t>
      </w:r>
      <w:r>
        <w:rPr>
          <w:rFonts w:ascii="Times New Roman"/>
          <w:b w:val="false"/>
          <w:i w:val="false"/>
          <w:color w:val="00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передаваемый из районного бюджета, в бюджет Баскольского сельского округа на 2025 год объем субвенции в сумме 45 254,0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23.10.2025 </w:t>
      </w:r>
      <w:r>
        <w:rPr>
          <w:rFonts w:ascii="Times New Roman"/>
          <w:b w:val="false"/>
          <w:i w:val="false"/>
          <w:color w:val="ff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