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e960" w14:textId="cdde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декабря 2024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25.06.2025 </w:t>
      </w:r>
      <w:r>
        <w:rPr>
          <w:rFonts w:ascii="Times New Roman"/>
          <w:b w:val="false"/>
          <w:i w:val="false"/>
          <w:color w:val="000000"/>
          <w:sz w:val="28"/>
        </w:rPr>
        <w:t>№ 28/5-VIII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5 024 515,9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1 506 406,0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3 462 640,9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5 493 625,8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-501 005,9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501 005,9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50 229,9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18.12.2025 </w:t>
      </w:r>
      <w:r>
        <w:rPr>
          <w:rFonts w:ascii="Times New Roman"/>
          <w:b w:val="false"/>
          <w:i w:val="false"/>
          <w:color w:val="000000"/>
          <w:sz w:val="28"/>
        </w:rPr>
        <w:t>№ 35/6-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бюджет района по социальному налогу 89,8%, индивидуальному подоходному налогу 88,6%,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3 июля 2025 года № 29/194-VIII "Об областном бюджете на 2025-2027 годы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Бескарагайского районного маслихата области Абай от 16.10.2025 </w:t>
      </w:r>
      <w:r>
        <w:rPr>
          <w:rFonts w:ascii="Times New Roman"/>
          <w:b w:val="false"/>
          <w:i w:val="false"/>
          <w:color w:val="000000"/>
          <w:sz w:val="28"/>
        </w:rPr>
        <w:t>№ 31/2-VIII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2025 год объем субвенции, передаваемой из областного бюджета в районный бюджет, в сумме 1 080 780,0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32 000,0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18.12.2025 </w:t>
      </w:r>
      <w:r>
        <w:rPr>
          <w:rFonts w:ascii="Times New Roman"/>
          <w:b w:val="false"/>
          <w:i w:val="false"/>
          <w:color w:val="ff0000"/>
          <w:sz w:val="28"/>
        </w:rPr>
        <w:t>№ 35/6-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  459 038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экономики и финансов Бескарагайского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Бегенского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Бескарагайского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Глуховского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Долонского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Ерназаровского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Жетижарского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Канонерского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Карабасского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М-Владимировского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 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 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 развитие и (или) обустройство инженерно-коммуникационной 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счет трансфертов из областного 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инженерно-коммуникационной инфраструктуры к школе на 300 мест в селе Бескарагай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 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системы водоснабжения и водоотведения в сельских населенных 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счет трансфертов из республиканского 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 и строительство водопроводных сетей в селе Канонерка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счет трансфертов из областного 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том числе на инвестиционные проекты: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 ПСД "Строительство сетей водоснабжения и водозаборных сооружений в селе Мостик Бескарагайского района"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 и строительство водопроводных сетей в селе Канонерка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счет средств местного 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 и строительство водопроводных сетей в селах Кривинка, Бозтал, Башкуль, Канонерка и Малая-Владимировка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 Бескарагайского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обеспечения лиц с инвалидностью обязательными гигиеническими средствами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санаторно-курортное лечение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защита – 145,0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– 359,0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– 78,0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внештатные сотрудники – 739,0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 и сельских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водопроводных сетей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 от года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норм обеспечения инвалидов обязательными гигиеническими средствами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услуг специалиста жестового языка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индивидуального помощника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санаторно-курортное лечение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ВОВ, инвалидам ВОВ, лицам приравненные к участникам и инвалидам ВОВ, ЧАЭС, семьям военнослужащих, погибших (пропавших без вести) или умерших вследствие ранения, семьям воинов, погибших в Афганистане, Таджикистан, Карабах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защита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политика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языков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внештатные сотрудники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Дружбы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взрывных работ по дроблению льда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архитектуры, градостроительства и земельных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упрощенной схемы планировки и застройки генерального плана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берега реки Иртыш на протяженности 600 метров в селе Кривинка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защитной насыпи и водоотводных каналов в селе Бозтал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природных ресурсов и регулирования природопользования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защитной насыпи и водоотводных каналов в селе Карабас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201 457,0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на строительство сетей водоснабжения и водозаборных сооружений в селе Мостик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строительство водопроводных сетей в селе Канонерка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школе на 300 мест в селе Бескарагай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на реализацию мероприятий по социальной и инженерной инфраструктуре в сельских населенных пунктах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 Момышулы, ул. Гагарина, ул.Тауелсиздик, ул.Баймуратова в с.Карагайлы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ул.Ертис с.Белокаменка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ул.Абая с.Глуховка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ул.Молодежная с.Стеклянка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передачей функций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занятости на областной уровень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передачей функций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регистрации актов гражданского состояния на республиканский уровень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четвертому уровню бюджета Бескарагайского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на реализацию мероприятий по социальной и инженерной инфраструктуре в сельских населенных пунктах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 Момышулы, ул. Гагарина, ул.Тауелсиздик, ул.Баймуратова в селе Карагайлы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ул.Ертис в селе Белокаменка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ул.Абая в селе Глуховка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ул.Молодежная в селе Стеклянка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районного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аппарат акима района,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Глуховскому сельскому округу на проведение текущего ремонта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Мало-Владимировскому сельскому округу на изготовление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обслуживание камер видеонаблюдения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архитектуры, строительства, жилищно-коммунального хозяйства, пассажирского транспорта и автомобильных дорог района,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Мало-Владимировскому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установку загона для скота с расколом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обслуживание бесхозных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обслуживание бесхозных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Баскольскому сельскому округу на ведомственную экспертизу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полив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очистку улиц и площадей от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очистку улиц и площадей от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грейдирование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Баскольскому сельскому округу на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