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39ea" w14:textId="b7c3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28 декабря 2023 года № 12/10-VIII "О бюджете Жетижарского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28 ноября 2024 года № 23/9-VIII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Жетижарского сельского округа на 2024-2026 годы" от 28 декабря 2023 года №12/10-VІII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Жетижарского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120517,2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115017,2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121943,8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-1426,6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- 1426,6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1426,6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23/9-VІII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12/10-VІII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