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07437" w14:textId="bf074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28 декабря 2023 года № 12/8-VIII "О бюджете М-Владимировского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28 ноября 2024 года № 23/7-VIII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Бескарагайский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"О бюджете М-Владимировского сельского округа на 2024-2026 годы" от 28 декабря 2023 года № 12/8-VIII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М-Владимировского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109 776,1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6 150,0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103 626,1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–110 940,0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кредитов-0,0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-1 163,9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1 163,9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1163,9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23/7-VІІІ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12/8- VIII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М-Владимировского сельского округа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 трансфертов вышестоящих органов государственного управления)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