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62a1a" w14:textId="5262a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Бескарагайского районного маслихата от 28 декабря 2023 года № 12/7-VIII "О бюджете Канонерского сельского округа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области Абай от 22 июля 2024 года № 19/7-VIII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Бескарагайский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"О бюджете Канонерского сельского округа на 2024-2026 годы" от 28 декабря 2023 года № 12/7-VIII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Канонерского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75406,4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5872,8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0,0 тысяч тенге;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0,0 тысяч тенге;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69533,6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79803,9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-4397,5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4397,5 тысяч тенге: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0,0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4397,5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Бескарагайского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19/7-VIII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12/7-VIII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Канонерского сельского округа на 2024 год</w:t>
      </w:r>
    </w:p>
    <w:bookmarkEnd w:id="21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75406,4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69533,6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69533,6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69533,6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 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