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2302" w14:textId="b942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Тарлаулинского сельского округа Аягозского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30 декабря 2024 года № 20/407-VIII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Аягозского районного маслихата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25/457-VIII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Тарлаулинского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80396,3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9835,7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70466,9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82238,6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-1842,3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1842,3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1842,3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000000"/>
          <w:sz w:val="28"/>
        </w:rPr>
        <w:t>№ 31/559-VIII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18.12.2025 </w:t>
      </w:r>
      <w:r>
        <w:rPr>
          <w:rFonts w:ascii="Times New Roman"/>
          <w:b w:val="false"/>
          <w:i w:val="false"/>
          <w:color w:val="ff0000"/>
          <w:sz w:val="28"/>
        </w:rPr>
        <w:t>№ 31/559-VIII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