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c57d" w14:textId="155c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Тарбагатайского сельского округа Аягозского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30 декабря 2024 года № 20/406-VIII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Аягозского районного маслихата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25/456-VIII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Тарбагатайского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– 246385,8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236099,8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246431,3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31/558-VIII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ff0000"/>
          <w:sz w:val="28"/>
        </w:rPr>
        <w:t>№ 31/558-VIII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