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19ce" w14:textId="5141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Оркенского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