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567e" w14:textId="1095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Мынбулакского сельского округа Аягозского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30 декабря 2024 года № 20/402-VIII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Аягозского районного маслихата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25/452-VIII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Мынбулакского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43140,6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16939,0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26201,6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43174,6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34,0тысяч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25/452-VIII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№20/402-VІІI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28.10.2025 </w:t>
      </w:r>
      <w:r>
        <w:rPr>
          <w:rFonts w:ascii="Times New Roman"/>
          <w:b w:val="false"/>
          <w:i w:val="false"/>
          <w:color w:val="ff0000"/>
          <w:sz w:val="28"/>
        </w:rPr>
        <w:t>№ 29/515-VIII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№20/402-VІІI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№20/402-VІІI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