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652e" w14:textId="1066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Майлинского сельского округа Аягозского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30 декабря 2024 года № 20/399-VIII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Аягозского районного маслихата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25/449-VIII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Майлинского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36951,6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28222,6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40098,9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-3147,3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3147,3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3147,3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31/551-VIII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№20/399-VІІI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ff0000"/>
          <w:sz w:val="28"/>
        </w:rPr>
        <w:t>№ 31/551-VIII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№20/399-VІІI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№20/399-VІІI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