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df1f" w14:textId="e8ad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Мадениетского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Мадениетского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59749,5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63095,2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