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89c3" w14:textId="af18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Косагашского сельского округа Аягозского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декабря 2024 года № 20/397-VIII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25/447-VIII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Косагашского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62316,1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53139,1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65244,3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№20/397-VІIІ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28.10.2025 </w:t>
      </w:r>
      <w:r>
        <w:rPr>
          <w:rFonts w:ascii="Times New Roman"/>
          <w:b w:val="false"/>
          <w:i w:val="false"/>
          <w:color w:val="ff0000"/>
          <w:sz w:val="28"/>
        </w:rPr>
        <w:t>№ 29/510-VIII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№20/397-VІIІ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цельевых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№20/397-VІIІ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цельевых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