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7114" w14:textId="15b7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Емелтауского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20/394-VIII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Емелтауского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63676,2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65591,6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1915,4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Емелтауского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земельные участки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